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105624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60646c2-889a-4569-8575-2a8bf8f7bf01"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4fc4b3a-950c-4903-a83a-e28a6ceb6a1b" w:id="2"/>
      <w:r>
        <w:rPr>
          <w:rFonts w:ascii="Times New Roman" w:hAnsi="Times New Roman"/>
          <w:b/>
          <w:i w:val="false"/>
          <w:color w:val="000000"/>
          <w:sz w:val="28"/>
        </w:rPr>
        <w:t>АМР "Ботлихский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"Андийская СОШ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школы</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Ибрагимов М.Г.</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У.М.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58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1539300)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efb4b3f-b311-4243-8bdc-9c68fbe3f27d" w:id="3"/>
      <w:r>
        <w:rPr>
          <w:rFonts w:ascii="Times New Roman" w:hAnsi="Times New Roman"/>
          <w:b/>
          <w:i w:val="false"/>
          <w:color w:val="000000"/>
          <w:sz w:val="28"/>
        </w:rPr>
        <w:t>с. Анди</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2023/2024</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1056241" w:id="5"/>
    <w:p>
      <w:pPr>
        <w:sectPr>
          <w:pgSz w:w="11906" w:h="16383" w:orient="portrait"/>
        </w:sectPr>
      </w:pPr>
    </w:p>
    <w:bookmarkEnd w:id="5"/>
    <w:bookmarkEnd w:id="0"/>
    <w:bookmarkStart w:name="block-1105624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11056243" w:id="8"/>
    <w:p>
      <w:pPr>
        <w:sectPr>
          <w:pgSz w:w="11906" w:h="16383" w:orient="portrait"/>
        </w:sectPr>
      </w:pPr>
    </w:p>
    <w:bookmarkEnd w:id="8"/>
    <w:bookmarkEnd w:id="6"/>
    <w:bookmarkStart w:name="block-11056236"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11056236" w:id="10"/>
    <w:p>
      <w:pPr>
        <w:sectPr>
          <w:pgSz w:w="11906" w:h="16383" w:orient="portrait"/>
        </w:sectPr>
      </w:pPr>
    </w:p>
    <w:bookmarkEnd w:id="10"/>
    <w:bookmarkEnd w:id="9"/>
    <w:bookmarkStart w:name="block-11056237"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11056237" w:id="12"/>
    <w:p>
      <w:pPr>
        <w:sectPr>
          <w:pgSz w:w="11906" w:h="16383" w:orient="portrait"/>
        </w:sectPr>
      </w:pPr>
    </w:p>
    <w:bookmarkEnd w:id="12"/>
    <w:bookmarkEnd w:id="11"/>
    <w:bookmarkStart w:name="block-11056238"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11056238" w:id="14"/>
    <w:p>
      <w:pPr>
        <w:sectPr>
          <w:pgSz w:w="16383" w:h="11906" w:orient="landscape"/>
        </w:sectPr>
      </w:pPr>
    </w:p>
    <w:bookmarkEnd w:id="14"/>
    <w:bookmarkEnd w:id="13"/>
    <w:bookmarkStart w:name="block-11056239"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1056239" w:id="16"/>
    <w:p>
      <w:pPr>
        <w:sectPr>
          <w:pgSz w:w="16383" w:h="11906" w:orient="landscape"/>
        </w:sectPr>
      </w:pPr>
    </w:p>
    <w:bookmarkEnd w:id="16"/>
    <w:bookmarkEnd w:id="15"/>
    <w:bookmarkStart w:name="block-11056242"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1056242" w:id="18"/>
    <w:p>
      <w:pPr>
        <w:sectPr>
          <w:pgSz w:w="11906" w:h="16383" w:orient="portrait"/>
        </w:sectPr>
      </w:pPr>
    </w:p>
    <w:bookmarkEnd w:id="18"/>
    <w:bookmarkEnd w:id="17"/>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